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6684,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6684,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395-ПП/1675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21:51:39.654;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21:51:39.654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