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1673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Стол, инвентарный номер: 9689,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Стол, инвентарный номер: 9689,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395-ПП/1673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21:51:51.502;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21:51:51.502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