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395-ПП/1673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1673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Стол, инвентарный номер: 9689,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Стол, инвентарный номер: 9689,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