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1672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Стол, инвентарный номер: 6687,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Стол, инвентарный номер: 6687,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395-ПП/1672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21:52:02.148;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21:52:02.148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