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395-ПП/1658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1658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Стол, инвентарный номер: 9845,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Стол, инвентарный номер: 9845,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395-ПП/1658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21:52:21.536;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21:52:21.536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