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395-ПП/1538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1538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6362,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6362,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408.50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365.50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236.50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21.50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395-ПП/1538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21:52:58.898;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21:52:58.898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