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119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коричневая, инвентарный номер: 01442 /8185 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коричневая, инвентарный номер: 01442 /8185 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499.00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499.0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474.05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449.10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424.15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399.20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374.25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349.30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324.35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299.40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249.50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224.55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199.60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174.65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149.70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99.80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74.85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49.90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24.95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395-ПП/119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21:54:12.373;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21:54:12.373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100.00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99.80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