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01442 /8185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01442 /8185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99,80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