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8968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А11280,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А11280,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6579.00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6250.05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5263.20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4934.25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2960.55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2302.65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986.85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394-ПП/8968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21:56:14.437;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21:56:14.437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1 330,00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1330.00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1315.80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