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394-ПП/8967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8967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Xerox WC3325, инвентарный номер: А11259,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Xerox WC3325, инвентарный номер: А11259,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6579.00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6579.0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6250.05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5921.10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5263.20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4934.25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4605.30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4276.35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3947.40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3618.45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2960.55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2631.60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2302.65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1644.75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1315.80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986.85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657.90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328.95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394-ПП/8967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21:56:30.126;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21:56:30.126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1 330,00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1330.00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1315.80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