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394-ПП/8964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8964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МФУ Xerox WC3325, инвентарный номер: А11089,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МФУ Xerox WC3325, инвентарный номер: А11089,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6579.00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6579.0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6250.05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5921.10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5592.15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5263.20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4934.25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4605.30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4276.35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3947.40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3618.45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3289.50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2960.55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2631.60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2302.65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1973.70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1644.75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1315.80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986.85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657.90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328.95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394-ПП/8964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21:56:46.573;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21:56:46.573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1 330,00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1330.00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1315.80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