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398-ПП/1575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1575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СВЧ-печь Bimatek, инвентарный номер: 7158,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СВЧ-печь Bimatek, инвентарный номер: 7158,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1312.00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1312.0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1180.80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1115.20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852.80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787.20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721.60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65.60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398-ПП/1575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Гладких Ольга Николаевна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(Россия, Челябинская обл., Сосновский р-н, мкр. Привилегия, Цветной бульвар, д. 35, кв. 18)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"21" июля 2026 г., время: 11:01:49.375;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"21" июля 2026 11:01:49.375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Гладких Ольга Николаевна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Гладких Ольга Николаевна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350.00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328.00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