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398-ПП/1575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1575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СВЧ-печь Bimatek, инвентарный номер: 7158,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СВЧ-печь Bimatek, инвентарный номер: 7158,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1312.00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328,00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(Россия, Челябинская обл., Сосновский р-н, мкр. Привилегия, Цветной бульвар, д. 35, кв. 18)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Гладких Ольга Николаевна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