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398-ПП/1615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1615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Сейф, инвентарный номер: 9817,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Сейф, инвентарный номер: 9817,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3698.00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3698.0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3513.10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3143.30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1664.10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1294.30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184.90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398-ПП/1615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"21" июля 2026 г., время: 11:05:53.471;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17:41:12.506;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"21" июля 2026 11:05:53.471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Гладких Ольга Николаевна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17:41:12.506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924.50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