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398-ПП/1615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1615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Сейф, инвентарный номер: 9817,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Сейф, инвентарный номер: 9817,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3698.00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924,50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(Россия, Челябинская обл., Сосновский р-н, мкр. Привилегия, Цветной бульвар, д. 35, кв. 18)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