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397-ПП/7478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7478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бумаги, инвентарный номер: 3235,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бумаги, инвентарный номер: 3235,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1478.20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1322.60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1167.00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1011.40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855.80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700.20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544.60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397-ПП/7478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16:39:11.059;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17:48:27.214;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16:39:11.059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17:48:27.214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Романов Степан Максимович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410.00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389.00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