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397-ПП/7478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7478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бумаги, инвентарный номер: 3235,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бумаги, инвентарный номер: 3235,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389,00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