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397-ПП/7232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7232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3242,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3242,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1322.60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1167.00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1011.40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855.80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700.20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544.60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397-ПП/7232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16:38:14.558;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16:38:14.558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401,00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401.00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