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397-ПП/7232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7232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3242,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3242,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389,00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