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397-ПП/2619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"23"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2619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4063,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4063,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22.07.2026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83,75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