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397-ПП/2552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2552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3687,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3687,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397-ПП/2552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16:54:31.482;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16:54:31.482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