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3650,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3650,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397-ПП/2545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16:53:20.352;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16:53:20.352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