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397-ПП/2534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"23"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2534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3033,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3033,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284.75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251.25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184.25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150.75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397-ПП/2534 от "23"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"22" июля 2026 г., время: 16:52:06.151;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"22" июля 2026 16:52:06.151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№16, в размере </w:t>
      </w:r>
      <w:r>
        <w:rPr>
          <w:rFonts w:ascii="Times New Roman" w:hAnsi="Times New Roman"/>
          <w:b/>
          <w:i/>
          <w:color w:val="000000"/>
        </w:rPr>
        <w:t xml:space="preserve">91.00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22.07.2026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83.75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