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2520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2970,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2970,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397-ПП/2520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16:49:42.347;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16:49:42.347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