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397-ПП/2519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"23"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2519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2964,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2964,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284.75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251.25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184.25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150.75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397-ПП/2519 от "23"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"22" июля 2026 г., время: 16:49:00.749;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"22" июля 2026 16:49:00.749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№16, в размере </w:t>
      </w:r>
      <w:r>
        <w:rPr>
          <w:rFonts w:ascii="Times New Roman" w:hAnsi="Times New Roman"/>
          <w:b/>
          <w:i/>
          <w:color w:val="000000"/>
        </w:rPr>
        <w:t xml:space="preserve">91.00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22.07.2026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83.75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