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2955,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2955,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397-ПП/2517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16:29:51.451;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16:29:51.451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