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397-ПП/2514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"23"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2514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Тумбочка, инвентарный номер: 5285,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Тумбочка, инвентарный номер: 5285,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284.75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251.25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184.25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150.75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397-ПП/2514 от "23"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"22" июля 2026 г., время: 16:29:24.908;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"22" июля 2026 16:29:24.908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№16, в размере </w:t>
      </w:r>
      <w:r>
        <w:rPr>
          <w:rFonts w:ascii="Times New Roman" w:hAnsi="Times New Roman"/>
          <w:b/>
          <w:i/>
          <w:color w:val="000000"/>
        </w:rPr>
        <w:t xml:space="preserve">91.00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18.07.2026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22.07.2026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83.75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