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397-ПП/2514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"23"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397-ПП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2514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Тумбочка, инвентарный номер: 5285, местонахождение: г. Челябинск, ул. Горького, д.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Тумбочка, инвентарный номер: 5285, местонахождение: г. Челябинск, ул. Горького, д.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335.00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16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18.07.2026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22.07.2026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83,75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