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397-ПП/2510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2510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6666,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Тумбочка, инвентарный номер: 6666,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397-ПП/2510 от "23"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"22" июля 2026 г., время: 16:28:49.891;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"22" июля 2026 16:28:49.891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№16, в размере </w:t>
      </w:r>
      <w:r>
        <w:rPr>
          <w:rFonts w:ascii="Times New Roman" w:hAnsi="Times New Roman"/>
          <w:b/>
          <w:i/>
          <w:color w:val="000000"/>
        </w:rPr>
        <w:t xml:space="preserve">91.00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16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18.07.2026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83.75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