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2497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9676,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9676,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397-ПП/2497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16:28:29.299;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16:28:29.299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