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397-ПП/2490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2490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Тумба 2-дверн., инвентарный номер: 6688,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Тумба 2-дверн., инвентарный номер: 6688,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397-ПП/2490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16:28:09.690;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16:28:09.690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83.75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