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397-ПП/2490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2490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 2-дверн., инвентарный номер: 6688,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 2-дверн., инвентарный номер: 6688,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