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Тумба, инвентарный номер: 9667,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Тумба, инвентарный номер: 9667,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397-ПП/2485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16:28:03.087;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16:28:03.087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