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2485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Тумба, инвентарный номер: 9667,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Тумба, инвентарный номер: 9667,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