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2484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Тумба, инвентарный номер: 6691,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Тумба, инвентарный номер: 6691,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397-ПП/2484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16:21:26.587;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16:21:26.587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