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397-ПП/2484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"23"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2484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Тумба, инвентарный номер: 6691,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Тумба, инвентарный номер: 6691,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22.07.2026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83,75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