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2478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Тумба, инвентарный номер: 9681,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Тумба, инвентарный номер: 9681,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397-ПП/2478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16:45:29.724;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16:45:29.724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