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397-ПП/2478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2478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Тумба, инвентарный номер: 9681,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Тумба, инвентарный номер: 9681,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83,75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