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4000,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4000,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396-ПП/2257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17:45:25.227;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17:45:25.227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112.00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111.75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