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2257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Стул офисный, инвентарный номер: 4000,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Стул офисный, инвентарный номер: 4000,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111,75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