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396-ПП/1502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1502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9840,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9840,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396-ПП/1502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17:46:25.982;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17:46:25.982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Романов Степан Максимович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850.00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849.00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