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1494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8171,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8171,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396-ПП/1494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17:46:15.843;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17:46:15.843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