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1481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8058,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8058,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396-ПП/1481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17:45:50.750;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17:50:49.696;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17:45:50.750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17:50:49.696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Борщенко Сергей Леонидович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