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8058,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Кресло офисное, инвентарный номер: 8058,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849,00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(Челябинская об. Челябинск, ул. Салютная кв. 23 кв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