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7063,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7063,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396-ПП/1438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Отичев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17:50:10.133;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17:50:10.133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Отичев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Отичев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