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7063,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7063,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Отичев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Отичев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