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1424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6942,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6942,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396-ПП/1424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17:47:05.689;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17:47:05.689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