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6298,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6298,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396-ПП/1400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17:46:56.216;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17:46:56.216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