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1271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9846,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9846,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396-ПП/1271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(454008, обл. Челябинская, г. Челябинск, пр-кт. Победы, д. 200А, кв. 47)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17:42:23.538;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17:42:23.538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Романов Степан Максимович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Романов Степан Максимович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850.00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849.00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