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6743,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6743,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396-ПП/1264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17:42:00.578;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17:42:00.578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